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B4B" w:rsidRDefault="00B3307C">
      <w:pPr>
        <w:spacing w:after="0" w:line="240" w:lineRule="auto"/>
        <w:jc w:val="center"/>
        <w:rPr>
          <w:sz w:val="24"/>
          <w:szCs w:val="24"/>
        </w:rPr>
      </w:pPr>
      <w:r>
        <w:rPr>
          <w:b/>
          <w:noProof/>
          <w:sz w:val="24"/>
          <w:szCs w:val="24"/>
          <w:lang w:bidi="mr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-302895</wp:posOffset>
            </wp:positionH>
            <wp:positionV relativeFrom="paragraph">
              <wp:posOffset>-311150</wp:posOffset>
            </wp:positionV>
            <wp:extent cx="903605" cy="1017905"/>
            <wp:effectExtent l="19050" t="0" r="0" b="0"/>
            <wp:wrapSquare wrapText="bothSides"/>
            <wp:docPr id="1" name="Picture 1" descr="D:\photos\CBS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:\photos\CBSMM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Shri Gujarati Seva Samaj. Sangli Sanchalit</w:t>
      </w:r>
    </w:p>
    <w:p w:rsidR="00D76B4B" w:rsidRDefault="00B3307C">
      <w:pPr>
        <w:spacing w:after="0" w:line="240" w:lineRule="auto"/>
        <w:jc w:val="center"/>
        <w:rPr>
          <w:sz w:val="28"/>
          <w:szCs w:val="24"/>
        </w:rPr>
      </w:pPr>
      <w:r>
        <w:rPr>
          <w:b/>
          <w:sz w:val="28"/>
          <w:szCs w:val="24"/>
        </w:rPr>
        <w:t xml:space="preserve">Smt.Champaben Balchand Shah Mahila Mahavidyalaya, </w:t>
      </w:r>
    </w:p>
    <w:p w:rsidR="00D76B4B" w:rsidRDefault="00B3307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Ratanshi Nagar, Near Amrai, Sangli 416416 Post Box No. 161  (Maharashtra State)</w:t>
      </w:r>
    </w:p>
    <w:p w:rsidR="00D76B4B" w:rsidRDefault="00B3307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(Gujarati Linguistic Minority)</w:t>
      </w:r>
    </w:p>
    <w:p w:rsidR="00D76B4B" w:rsidRDefault="00B3307C">
      <w:pPr>
        <w:tabs>
          <w:tab w:val="left" w:pos="5961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D76B4B" w:rsidRDefault="00B3307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APPLICATION FORM</w:t>
      </w:r>
    </w:p>
    <w:p w:rsidR="00D76B4B" w:rsidRDefault="00D76B4B">
      <w:pPr>
        <w:spacing w:after="0" w:line="240" w:lineRule="auto"/>
        <w:jc w:val="center"/>
        <w:rPr>
          <w:sz w:val="24"/>
          <w:szCs w:val="24"/>
        </w:rPr>
      </w:pPr>
    </w:p>
    <w:p w:rsidR="00D76B4B" w:rsidRDefault="007F3D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s1028" style="position:absolute;margin-left:405.35pt;margin-top:3.4pt;width:116.85pt;height:124.8pt;z-index:251660288"/>
        </w:pict>
      </w: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</w:t>
      </w:r>
      <w:r>
        <w:rPr>
          <w:sz w:val="24"/>
          <w:szCs w:val="24"/>
        </w:rPr>
        <w:br/>
        <w:t>The President</w:t>
      </w: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Shri Gujarati Seva Samaj's</w:t>
      </w: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Smt.Champaben Balchand Shah Mahila Mahavidyalaya,</w:t>
      </w: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Sangli. 416416</w:t>
      </w: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Sub: Application for the post of </w:t>
      </w:r>
      <w:r>
        <w:rPr>
          <w:b/>
          <w:sz w:val="24"/>
          <w:szCs w:val="24"/>
        </w:rPr>
        <w:t>Assistant Professor in</w:t>
      </w:r>
      <w:r>
        <w:rPr>
          <w:sz w:val="24"/>
          <w:szCs w:val="24"/>
        </w:rPr>
        <w:t xml:space="preserve"> ________________</w:t>
      </w: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Respected Sir,</w:t>
      </w: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per the advertisement published in </w:t>
      </w:r>
      <w:r w:rsidRPr="002D270D">
        <w:rPr>
          <w:b/>
          <w:bCs/>
          <w:sz w:val="22"/>
          <w:szCs w:val="24"/>
        </w:rPr>
        <w:t>University News 64 (39), Dated September 28-October 04, 2026</w:t>
      </w:r>
      <w:r w:rsidR="00802D52">
        <w:rPr>
          <w:sz w:val="24"/>
          <w:szCs w:val="24"/>
        </w:rPr>
        <w:t>.</w:t>
      </w:r>
      <w:r>
        <w:rPr>
          <w:sz w:val="24"/>
          <w:szCs w:val="24"/>
        </w:rPr>
        <w:t xml:space="preserve"> I,_____________________________________ the undersigned, am applying for the Post of </w:t>
      </w:r>
      <w:r>
        <w:rPr>
          <w:b/>
          <w:sz w:val="24"/>
          <w:szCs w:val="24"/>
        </w:rPr>
        <w:t>Full TimeAssistant Professor in</w:t>
      </w:r>
      <w:r>
        <w:rPr>
          <w:sz w:val="24"/>
          <w:szCs w:val="24"/>
        </w:rPr>
        <w:t xml:space="preserve"> your renowned institution.</w:t>
      </w:r>
    </w:p>
    <w:p w:rsidR="00D76B4B" w:rsidRDefault="00D76B4B">
      <w:pPr>
        <w:spacing w:after="0" w:line="480" w:lineRule="auto"/>
        <w:rPr>
          <w:b/>
          <w:sz w:val="24"/>
          <w:szCs w:val="24"/>
        </w:rPr>
      </w:pPr>
    </w:p>
    <w:p w:rsidR="00D76B4B" w:rsidRDefault="00B3307C">
      <w:pPr>
        <w:spacing w:after="0" w:line="480" w:lineRule="auto"/>
        <w:rPr>
          <w:sz w:val="24"/>
          <w:szCs w:val="24"/>
        </w:rPr>
      </w:pPr>
      <w:r>
        <w:rPr>
          <w:b/>
          <w:sz w:val="24"/>
          <w:szCs w:val="24"/>
        </w:rPr>
        <w:t>A) Applicant’s Personal Information:</w:t>
      </w:r>
    </w:p>
    <w:p w:rsidR="00D76B4B" w:rsidRDefault="00D76B4B">
      <w:pPr>
        <w:spacing w:after="0" w:line="480" w:lineRule="auto"/>
        <w:rPr>
          <w:sz w:val="24"/>
          <w:szCs w:val="24"/>
        </w:rPr>
      </w:pPr>
    </w:p>
    <w:p w:rsidR="00D76B4B" w:rsidRDefault="00B3307C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1) Full Name(Surname First)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  <w:t>___________________________________________________</w:t>
      </w:r>
      <w:r>
        <w:rPr>
          <w:sz w:val="24"/>
          <w:szCs w:val="24"/>
        </w:rPr>
        <w:br/>
        <w:t xml:space="preserve">   Full Name in Devnagari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  <w:t>___________________________________________________</w:t>
      </w:r>
    </w:p>
    <w:p w:rsidR="00D76B4B" w:rsidRDefault="00B3307C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2) Correspondence Address </w:t>
      </w:r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tab/>
        <w:t xml:space="preserve">___________________________________________________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  <w:t>___________________________________________________</w:t>
      </w:r>
    </w:p>
    <w:p w:rsidR="00D76B4B" w:rsidRDefault="00B3307C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3) Permanent Address 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  <w:t>___________________________________________________</w:t>
      </w:r>
    </w:p>
    <w:p w:rsidR="00D76B4B" w:rsidRDefault="00B3307C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  <w:t>___________________________________________________</w:t>
      </w:r>
    </w:p>
    <w:p w:rsidR="00D76B4B" w:rsidRDefault="00B3307C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  <w:t>___________________________________________________</w:t>
      </w:r>
    </w:p>
    <w:p w:rsidR="00D76B4B" w:rsidRDefault="00B3307C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4) Mobile No.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</w:t>
      </w:r>
      <w:r>
        <w:rPr>
          <w:sz w:val="24"/>
          <w:szCs w:val="24"/>
        </w:rPr>
        <w:tab/>
        <w:t>_________________     E- mail. _________________________</w:t>
      </w:r>
    </w:p>
    <w:p w:rsidR="00D76B4B" w:rsidRDefault="00B3307C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5) Date of Birth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   </w:t>
      </w:r>
      <w:r>
        <w:rPr>
          <w:sz w:val="24"/>
          <w:szCs w:val="24"/>
        </w:rPr>
        <w:tab/>
        <w:t xml:space="preserve">_________________ Age:  ___   Years : _____    Months: _____    </w:t>
      </w:r>
      <w:r>
        <w:rPr>
          <w:sz w:val="24"/>
          <w:szCs w:val="24"/>
        </w:rPr>
        <w:br/>
        <w:t xml:space="preserve">   (As on date of Application)</w:t>
      </w:r>
    </w:p>
    <w:p w:rsidR="00D76B4B" w:rsidRDefault="00B3307C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6) Religion and Caste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           _________________       Category :  ______________________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(SC,ST,VJA,NT,OBC,SBC,OPEN,JAIN)</w:t>
      </w:r>
    </w:p>
    <w:p w:rsidR="00D76B4B" w:rsidRDefault="00B3307C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7) Whether Physically Handicapped 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Yes/No</w:t>
      </w:r>
    </w:p>
    <w:p w:rsidR="00D76B4B" w:rsidRDefault="00B3307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B) Educational Qualification:</w:t>
      </w:r>
    </w:p>
    <w:p w:rsidR="00D76B4B" w:rsidRDefault="00D76B4B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570"/>
        <w:gridCol w:w="2230"/>
        <w:gridCol w:w="1060"/>
        <w:gridCol w:w="989"/>
        <w:gridCol w:w="1107"/>
        <w:gridCol w:w="891"/>
        <w:gridCol w:w="1269"/>
        <w:gridCol w:w="816"/>
        <w:gridCol w:w="1249"/>
      </w:tblGrid>
      <w:tr w:rsidR="00D76B4B">
        <w:trPr>
          <w:jc w:val="center"/>
        </w:trPr>
        <w:tc>
          <w:tcPr>
            <w:tcW w:w="558" w:type="dxa"/>
            <w:vAlign w:val="center"/>
          </w:tcPr>
          <w:p w:rsidR="00D76B4B" w:rsidRDefault="00B3307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Sr.</w:t>
            </w:r>
            <w:r>
              <w:rPr>
                <w:sz w:val="24"/>
                <w:szCs w:val="24"/>
              </w:rPr>
              <w:br/>
              <w:t>No.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Examination</w:t>
            </w:r>
          </w:p>
        </w:tc>
        <w:tc>
          <w:tcPr>
            <w:tcW w:w="1555" w:type="dxa"/>
            <w:vAlign w:val="center"/>
          </w:tcPr>
          <w:p w:rsidR="00D76B4B" w:rsidRDefault="00B3307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Subject</w:t>
            </w:r>
          </w:p>
        </w:tc>
        <w:tc>
          <w:tcPr>
            <w:tcW w:w="1143" w:type="dxa"/>
            <w:vAlign w:val="center"/>
          </w:tcPr>
          <w:p w:rsidR="00D76B4B" w:rsidRDefault="00B3307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 of</w:t>
            </w:r>
            <w:r>
              <w:rPr>
                <w:sz w:val="24"/>
                <w:szCs w:val="24"/>
              </w:rPr>
              <w:br/>
              <w:t>Passing</w:t>
            </w:r>
          </w:p>
        </w:tc>
        <w:tc>
          <w:tcPr>
            <w:tcW w:w="1151" w:type="dxa"/>
            <w:vAlign w:val="center"/>
          </w:tcPr>
          <w:p w:rsidR="00D76B4B" w:rsidRDefault="00B3307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Marks</w:t>
            </w:r>
            <w:r>
              <w:rPr>
                <w:sz w:val="24"/>
                <w:szCs w:val="24"/>
              </w:rPr>
              <w:br/>
              <w:t>Obtained</w:t>
            </w:r>
          </w:p>
        </w:tc>
        <w:tc>
          <w:tcPr>
            <w:tcW w:w="1136" w:type="dxa"/>
            <w:vAlign w:val="center"/>
          </w:tcPr>
          <w:p w:rsidR="00D76B4B" w:rsidRDefault="00B3307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  <w:r>
              <w:rPr>
                <w:sz w:val="24"/>
                <w:szCs w:val="24"/>
              </w:rPr>
              <w:br/>
              <w:t>out of</w:t>
            </w:r>
            <w:r>
              <w:rPr>
                <w:sz w:val="24"/>
                <w:szCs w:val="24"/>
              </w:rPr>
              <w:br/>
              <w:t>Marks</w:t>
            </w:r>
          </w:p>
        </w:tc>
        <w:tc>
          <w:tcPr>
            <w:tcW w:w="1161" w:type="dxa"/>
            <w:vAlign w:val="center"/>
          </w:tcPr>
          <w:p w:rsidR="00D76B4B" w:rsidRDefault="00B3307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Percentage</w:t>
            </w:r>
            <w:r>
              <w:rPr>
                <w:sz w:val="24"/>
                <w:szCs w:val="24"/>
              </w:rPr>
              <w:br/>
              <w:t>/CGPA</w:t>
            </w:r>
          </w:p>
        </w:tc>
        <w:tc>
          <w:tcPr>
            <w:tcW w:w="1131" w:type="dxa"/>
            <w:vAlign w:val="center"/>
          </w:tcPr>
          <w:p w:rsidR="00D76B4B" w:rsidRDefault="00B3307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</w:t>
            </w:r>
          </w:p>
        </w:tc>
        <w:tc>
          <w:tcPr>
            <w:tcW w:w="1327" w:type="dxa"/>
            <w:vAlign w:val="center"/>
          </w:tcPr>
          <w:p w:rsidR="00D76B4B" w:rsidRDefault="00B3307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Board/</w:t>
            </w:r>
          </w:p>
          <w:p w:rsidR="00D76B4B" w:rsidRDefault="00B3307C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University</w:t>
            </w:r>
          </w:p>
        </w:tc>
      </w:tr>
      <w:tr w:rsidR="00D76B4B">
        <w:trPr>
          <w:jc w:val="center"/>
        </w:trPr>
        <w:tc>
          <w:tcPr>
            <w:tcW w:w="558" w:type="dxa"/>
            <w:vAlign w:val="center"/>
          </w:tcPr>
          <w:p w:rsidR="00D76B4B" w:rsidRDefault="00B3307C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before="120" w:after="120"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S.S.C</w:t>
            </w:r>
          </w:p>
        </w:tc>
        <w:tc>
          <w:tcPr>
            <w:tcW w:w="1555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</w:tr>
      <w:tr w:rsidR="00D76B4B">
        <w:trPr>
          <w:jc w:val="center"/>
        </w:trPr>
        <w:tc>
          <w:tcPr>
            <w:tcW w:w="558" w:type="dxa"/>
            <w:vAlign w:val="center"/>
          </w:tcPr>
          <w:p w:rsidR="00D76B4B" w:rsidRDefault="00B3307C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before="120" w:after="120"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H.S.C.</w:t>
            </w:r>
          </w:p>
        </w:tc>
        <w:tc>
          <w:tcPr>
            <w:tcW w:w="1555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</w:tr>
      <w:tr w:rsidR="00D76B4B">
        <w:trPr>
          <w:jc w:val="center"/>
        </w:trPr>
        <w:tc>
          <w:tcPr>
            <w:tcW w:w="558" w:type="dxa"/>
            <w:vAlign w:val="center"/>
          </w:tcPr>
          <w:p w:rsidR="00D76B4B" w:rsidRDefault="00B3307C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before="120" w:after="120"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B.A./B.Com./B.Sc.</w:t>
            </w:r>
          </w:p>
        </w:tc>
        <w:tc>
          <w:tcPr>
            <w:tcW w:w="1555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</w:tr>
      <w:tr w:rsidR="00D76B4B">
        <w:trPr>
          <w:jc w:val="center"/>
        </w:trPr>
        <w:tc>
          <w:tcPr>
            <w:tcW w:w="558" w:type="dxa"/>
            <w:vAlign w:val="center"/>
          </w:tcPr>
          <w:p w:rsidR="00D76B4B" w:rsidRDefault="00B3307C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before="120" w:after="120"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M.A./M.Com./M.Sc.</w:t>
            </w:r>
          </w:p>
        </w:tc>
        <w:tc>
          <w:tcPr>
            <w:tcW w:w="1555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</w:tr>
      <w:tr w:rsidR="00D76B4B">
        <w:trPr>
          <w:jc w:val="center"/>
        </w:trPr>
        <w:tc>
          <w:tcPr>
            <w:tcW w:w="558" w:type="dxa"/>
            <w:vAlign w:val="center"/>
          </w:tcPr>
          <w:p w:rsidR="00D76B4B" w:rsidRDefault="00B3307C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before="120" w:after="120"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</w:t>
            </w:r>
          </w:p>
        </w:tc>
        <w:tc>
          <w:tcPr>
            <w:tcW w:w="1555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</w:tr>
      <w:tr w:rsidR="00D76B4B">
        <w:trPr>
          <w:jc w:val="center"/>
        </w:trPr>
        <w:tc>
          <w:tcPr>
            <w:tcW w:w="558" w:type="dxa"/>
            <w:vAlign w:val="center"/>
          </w:tcPr>
          <w:p w:rsidR="00D76B4B" w:rsidRDefault="00B3307C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before="120" w:after="120"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</w:t>
            </w:r>
          </w:p>
        </w:tc>
        <w:tc>
          <w:tcPr>
            <w:tcW w:w="1555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</w:tr>
      <w:tr w:rsidR="00D76B4B">
        <w:trPr>
          <w:jc w:val="center"/>
        </w:trPr>
        <w:tc>
          <w:tcPr>
            <w:tcW w:w="558" w:type="dxa"/>
            <w:vAlign w:val="center"/>
          </w:tcPr>
          <w:p w:rsidR="00D76B4B" w:rsidRDefault="00B3307C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before="120" w:after="120"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M.Phil</w:t>
            </w:r>
          </w:p>
        </w:tc>
        <w:tc>
          <w:tcPr>
            <w:tcW w:w="1555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</w:tr>
      <w:tr w:rsidR="00D76B4B">
        <w:trPr>
          <w:jc w:val="center"/>
        </w:trPr>
        <w:tc>
          <w:tcPr>
            <w:tcW w:w="558" w:type="dxa"/>
            <w:vAlign w:val="center"/>
          </w:tcPr>
          <w:p w:rsidR="00D76B4B" w:rsidRDefault="00B3307C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before="120" w:after="120"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Ph.D.</w:t>
            </w:r>
          </w:p>
        </w:tc>
        <w:tc>
          <w:tcPr>
            <w:tcW w:w="1555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</w:tr>
      <w:tr w:rsidR="00D76B4B">
        <w:trPr>
          <w:jc w:val="center"/>
        </w:trPr>
        <w:tc>
          <w:tcPr>
            <w:tcW w:w="558" w:type="dxa"/>
            <w:vAlign w:val="center"/>
          </w:tcPr>
          <w:p w:rsidR="00D76B4B" w:rsidRDefault="00B3307C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before="120" w:after="120"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 other</w:t>
            </w:r>
          </w:p>
        </w:tc>
        <w:tc>
          <w:tcPr>
            <w:tcW w:w="1555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5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:rsidR="00D76B4B" w:rsidRDefault="00D76B4B">
            <w:pPr>
              <w:spacing w:before="120" w:after="120" w:line="480" w:lineRule="auto"/>
              <w:jc w:val="center"/>
              <w:rPr>
                <w:sz w:val="24"/>
                <w:szCs w:val="24"/>
              </w:rPr>
            </w:pPr>
          </w:p>
        </w:tc>
      </w:tr>
    </w:tbl>
    <w:p w:rsidR="00D76B4B" w:rsidRDefault="00B3307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(Self-attested copies the documents should be attached)</w:t>
      </w:r>
    </w:p>
    <w:p w:rsidR="00D76B4B" w:rsidRDefault="00B3307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C) Experience:</w:t>
      </w:r>
    </w:p>
    <w:p w:rsidR="00D76B4B" w:rsidRDefault="00D76B4B">
      <w:pPr>
        <w:spacing w:after="0" w:line="240" w:lineRule="auto"/>
        <w:rPr>
          <w:b/>
          <w:sz w:val="24"/>
          <w:szCs w:val="24"/>
        </w:rPr>
      </w:pP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I) Teaching Experience - </w:t>
      </w:r>
    </w:p>
    <w:tbl>
      <w:tblPr>
        <w:tblStyle w:val="TableGrid"/>
        <w:tblW w:w="0" w:type="auto"/>
        <w:tblLook w:val="04A0"/>
      </w:tblPr>
      <w:tblGrid>
        <w:gridCol w:w="648"/>
        <w:gridCol w:w="2745"/>
        <w:gridCol w:w="1697"/>
        <w:gridCol w:w="1697"/>
        <w:gridCol w:w="1697"/>
        <w:gridCol w:w="1697"/>
      </w:tblGrid>
      <w:tr w:rsidR="00D76B4B">
        <w:tc>
          <w:tcPr>
            <w:tcW w:w="648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Sr. No</w:t>
            </w:r>
          </w:p>
        </w:tc>
        <w:tc>
          <w:tcPr>
            <w:tcW w:w="2745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the College</w:t>
            </w:r>
          </w:p>
        </w:tc>
        <w:tc>
          <w:tcPr>
            <w:tcW w:w="1697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Academic Year</w:t>
            </w:r>
          </w:p>
        </w:tc>
        <w:tc>
          <w:tcPr>
            <w:tcW w:w="1697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Experience in Months</w:t>
            </w:r>
          </w:p>
        </w:tc>
        <w:tc>
          <w:tcPr>
            <w:tcW w:w="1697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Whether CHB / Contractual / Ad-hoc / Post Doctoral</w:t>
            </w:r>
          </w:p>
        </w:tc>
        <w:tc>
          <w:tcPr>
            <w:tcW w:w="1697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University Approval Number for the Post</w:t>
            </w:r>
          </w:p>
        </w:tc>
      </w:tr>
      <w:tr w:rsidR="00D76B4B">
        <w:tc>
          <w:tcPr>
            <w:tcW w:w="648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648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648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648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</w:tr>
    </w:tbl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II) Research Publications - </w:t>
      </w:r>
    </w:p>
    <w:tbl>
      <w:tblPr>
        <w:tblStyle w:val="TableGrid"/>
        <w:tblW w:w="10188" w:type="dxa"/>
        <w:tblLook w:val="04A0"/>
      </w:tblPr>
      <w:tblGrid>
        <w:gridCol w:w="648"/>
        <w:gridCol w:w="2250"/>
        <w:gridCol w:w="1890"/>
        <w:gridCol w:w="1170"/>
        <w:gridCol w:w="1800"/>
        <w:gridCol w:w="1080"/>
        <w:gridCol w:w="1350"/>
      </w:tblGrid>
      <w:tr w:rsidR="00D76B4B">
        <w:tc>
          <w:tcPr>
            <w:tcW w:w="648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Sr. No</w:t>
            </w:r>
          </w:p>
        </w:tc>
        <w:tc>
          <w:tcPr>
            <w:tcW w:w="225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 of the Paper</w:t>
            </w:r>
          </w:p>
        </w:tc>
        <w:tc>
          <w:tcPr>
            <w:tcW w:w="189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the Journal</w:t>
            </w:r>
          </w:p>
        </w:tc>
        <w:tc>
          <w:tcPr>
            <w:tcW w:w="117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Peer review (Yes/No)</w:t>
            </w:r>
          </w:p>
        </w:tc>
        <w:tc>
          <w:tcPr>
            <w:tcW w:w="180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authors . Are you first author or author for correspondence (Yes/No)</w:t>
            </w:r>
          </w:p>
        </w:tc>
        <w:tc>
          <w:tcPr>
            <w:tcW w:w="108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Impact Factor</w:t>
            </w:r>
          </w:p>
        </w:tc>
        <w:tc>
          <w:tcPr>
            <w:tcW w:w="135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Whether it is Q1, Q2, Q3 OR Q4 journal?</w:t>
            </w:r>
          </w:p>
        </w:tc>
      </w:tr>
      <w:tr w:rsidR="00D76B4B">
        <w:trPr>
          <w:trHeight w:val="323"/>
        </w:trPr>
        <w:tc>
          <w:tcPr>
            <w:tcW w:w="64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rPr>
          <w:trHeight w:val="323"/>
        </w:trPr>
        <w:tc>
          <w:tcPr>
            <w:tcW w:w="64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rPr>
          <w:trHeight w:val="323"/>
        </w:trPr>
        <w:tc>
          <w:tcPr>
            <w:tcW w:w="64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rPr>
          <w:trHeight w:val="323"/>
        </w:trPr>
        <w:tc>
          <w:tcPr>
            <w:tcW w:w="64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rPr>
          <w:trHeight w:val="323"/>
        </w:trPr>
        <w:tc>
          <w:tcPr>
            <w:tcW w:w="64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rPr>
          <w:trHeight w:val="323"/>
        </w:trPr>
        <w:tc>
          <w:tcPr>
            <w:tcW w:w="64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rPr>
          <w:trHeight w:val="323"/>
        </w:trPr>
        <w:tc>
          <w:tcPr>
            <w:tcW w:w="64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III) Books Authored - </w:t>
      </w:r>
    </w:p>
    <w:tbl>
      <w:tblPr>
        <w:tblStyle w:val="TableGrid"/>
        <w:tblW w:w="0" w:type="auto"/>
        <w:tblLook w:val="04A0"/>
      </w:tblPr>
      <w:tblGrid>
        <w:gridCol w:w="918"/>
        <w:gridCol w:w="1990"/>
        <w:gridCol w:w="1454"/>
        <w:gridCol w:w="1454"/>
        <w:gridCol w:w="1455"/>
        <w:gridCol w:w="1455"/>
        <w:gridCol w:w="1455"/>
      </w:tblGrid>
      <w:tr w:rsidR="00D76B4B">
        <w:tc>
          <w:tcPr>
            <w:tcW w:w="918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Sr. No</w:t>
            </w:r>
          </w:p>
        </w:tc>
        <w:tc>
          <w:tcPr>
            <w:tcW w:w="199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 of the Books / Book Chapter</w:t>
            </w:r>
          </w:p>
        </w:tc>
        <w:tc>
          <w:tcPr>
            <w:tcW w:w="1454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ISBN No.</w:t>
            </w:r>
          </w:p>
        </w:tc>
        <w:tc>
          <w:tcPr>
            <w:tcW w:w="1454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 of Authors</w:t>
            </w:r>
          </w:p>
        </w:tc>
        <w:tc>
          <w:tcPr>
            <w:tcW w:w="1455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the Publisher</w:t>
            </w:r>
          </w:p>
        </w:tc>
        <w:tc>
          <w:tcPr>
            <w:tcW w:w="1455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</w:t>
            </w:r>
          </w:p>
        </w:tc>
        <w:tc>
          <w:tcPr>
            <w:tcW w:w="1455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Digitally Marketed of Not? (Yes/No)</w:t>
            </w:r>
          </w:p>
        </w:tc>
      </w:tr>
      <w:tr w:rsidR="00D76B4B">
        <w:tc>
          <w:tcPr>
            <w:tcW w:w="918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4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4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918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4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4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918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990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4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4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D76B4B" w:rsidRDefault="00D76B4B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</w:tbl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IV) IPR Generated - </w:t>
      </w:r>
    </w:p>
    <w:p w:rsidR="00D76B4B" w:rsidRDefault="00D76B4B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738"/>
        <w:gridCol w:w="2655"/>
        <w:gridCol w:w="1697"/>
        <w:gridCol w:w="1697"/>
        <w:gridCol w:w="1697"/>
        <w:gridCol w:w="1697"/>
      </w:tblGrid>
      <w:tr w:rsidR="00D76B4B">
        <w:tc>
          <w:tcPr>
            <w:tcW w:w="738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Sr. No</w:t>
            </w:r>
          </w:p>
        </w:tc>
        <w:tc>
          <w:tcPr>
            <w:tcW w:w="2655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Classification f the IPR (Patent / Design /Trade Mark / Copy Right /GI)</w:t>
            </w:r>
          </w:p>
        </w:tc>
        <w:tc>
          <w:tcPr>
            <w:tcW w:w="1697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</w:t>
            </w:r>
          </w:p>
        </w:tc>
        <w:tc>
          <w:tcPr>
            <w:tcW w:w="1697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Filing</w:t>
            </w:r>
          </w:p>
        </w:tc>
        <w:tc>
          <w:tcPr>
            <w:tcW w:w="1697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Publication</w:t>
            </w:r>
          </w:p>
        </w:tc>
        <w:tc>
          <w:tcPr>
            <w:tcW w:w="1697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Grant</w:t>
            </w:r>
          </w:p>
        </w:tc>
      </w:tr>
      <w:tr w:rsidR="00D76B4B">
        <w:tc>
          <w:tcPr>
            <w:tcW w:w="73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55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73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55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73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55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73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55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73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55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7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V) Awards - </w:t>
      </w:r>
    </w:p>
    <w:p w:rsidR="00D76B4B" w:rsidRDefault="00D76B4B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10188" w:type="dxa"/>
        <w:tblLook w:val="04A0"/>
      </w:tblPr>
      <w:tblGrid>
        <w:gridCol w:w="738"/>
        <w:gridCol w:w="3240"/>
        <w:gridCol w:w="2520"/>
        <w:gridCol w:w="1980"/>
        <w:gridCol w:w="1710"/>
      </w:tblGrid>
      <w:tr w:rsidR="00D76B4B">
        <w:tc>
          <w:tcPr>
            <w:tcW w:w="738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Sr. No</w:t>
            </w:r>
          </w:p>
        </w:tc>
        <w:tc>
          <w:tcPr>
            <w:tcW w:w="324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 for Which award was conferred</w:t>
            </w:r>
          </w:p>
        </w:tc>
        <w:tc>
          <w:tcPr>
            <w:tcW w:w="252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Organizers</w:t>
            </w:r>
          </w:p>
        </w:tc>
        <w:tc>
          <w:tcPr>
            <w:tcW w:w="198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710" w:type="dxa"/>
            <w:vAlign w:val="center"/>
          </w:tcPr>
          <w:p w:rsidR="00D76B4B" w:rsidRDefault="00B33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 / International / State Level</w:t>
            </w:r>
          </w:p>
        </w:tc>
      </w:tr>
      <w:tr w:rsidR="00D76B4B">
        <w:tc>
          <w:tcPr>
            <w:tcW w:w="73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73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73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73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73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VI) Development of MOOCs for SWYAM, SWAYAM Plus, NPTEL, Mahadyandip - </w:t>
      </w:r>
    </w:p>
    <w:p w:rsidR="00D76B4B" w:rsidRDefault="00D76B4B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10188" w:type="dxa"/>
        <w:tblLook w:val="04A0"/>
      </w:tblPr>
      <w:tblGrid>
        <w:gridCol w:w="1008"/>
        <w:gridCol w:w="3330"/>
        <w:gridCol w:w="2790"/>
        <w:gridCol w:w="3060"/>
      </w:tblGrid>
      <w:tr w:rsidR="00D76B4B">
        <w:tc>
          <w:tcPr>
            <w:tcW w:w="1008" w:type="dxa"/>
          </w:tcPr>
          <w:p w:rsidR="00D76B4B" w:rsidRDefault="00B330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Sr. No</w:t>
            </w:r>
          </w:p>
        </w:tc>
        <w:tc>
          <w:tcPr>
            <w:tcW w:w="3330" w:type="dxa"/>
          </w:tcPr>
          <w:p w:rsidR="00D76B4B" w:rsidRDefault="00B330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Massive Open Online Course</w:t>
            </w:r>
          </w:p>
        </w:tc>
        <w:tc>
          <w:tcPr>
            <w:tcW w:w="2790" w:type="dxa"/>
          </w:tcPr>
          <w:p w:rsidR="00D76B4B" w:rsidRDefault="00B330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Target Group for Which MOOCS was developed</w:t>
            </w:r>
          </w:p>
        </w:tc>
        <w:tc>
          <w:tcPr>
            <w:tcW w:w="3060" w:type="dxa"/>
          </w:tcPr>
          <w:p w:rsidR="00D76B4B" w:rsidRDefault="00B330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Give Weblink</w:t>
            </w:r>
          </w:p>
        </w:tc>
      </w:tr>
      <w:tr w:rsidR="00D76B4B">
        <w:tc>
          <w:tcPr>
            <w:tcW w:w="100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100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100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VII) Cumulative funds generated through R and D projects sanctioned as PI/Co-I by different Government funding agencies and consultancy through Industrial/Professional Projects - </w:t>
      </w:r>
    </w:p>
    <w:p w:rsidR="00D76B4B" w:rsidRDefault="00D76B4B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10188" w:type="dxa"/>
        <w:tblLook w:val="04A0"/>
      </w:tblPr>
      <w:tblGrid>
        <w:gridCol w:w="1008"/>
        <w:gridCol w:w="3330"/>
        <w:gridCol w:w="2790"/>
        <w:gridCol w:w="3060"/>
      </w:tblGrid>
      <w:tr w:rsidR="00D76B4B">
        <w:tc>
          <w:tcPr>
            <w:tcW w:w="1008" w:type="dxa"/>
          </w:tcPr>
          <w:p w:rsidR="00D76B4B" w:rsidRDefault="00B330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Sr. No</w:t>
            </w:r>
          </w:p>
        </w:tc>
        <w:tc>
          <w:tcPr>
            <w:tcW w:w="3330" w:type="dxa"/>
          </w:tcPr>
          <w:p w:rsidR="00D76B4B" w:rsidRDefault="00B330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of the funding Agency </w:t>
            </w:r>
          </w:p>
        </w:tc>
        <w:tc>
          <w:tcPr>
            <w:tcW w:w="2790" w:type="dxa"/>
          </w:tcPr>
          <w:p w:rsidR="00D76B4B" w:rsidRDefault="00B330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Role ( PI/C-I/Consultant)</w:t>
            </w:r>
          </w:p>
        </w:tc>
        <w:tc>
          <w:tcPr>
            <w:tcW w:w="3060" w:type="dxa"/>
          </w:tcPr>
          <w:p w:rsidR="00D76B4B" w:rsidRDefault="00B330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Funds generated in Rs.</w:t>
            </w:r>
          </w:p>
        </w:tc>
      </w:tr>
      <w:tr w:rsidR="00D76B4B">
        <w:tc>
          <w:tcPr>
            <w:tcW w:w="100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100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100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76B4B">
        <w:tc>
          <w:tcPr>
            <w:tcW w:w="1008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D76B4B" w:rsidRDefault="00D76B4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I, certify that, all the information given by me is true to the best of my knowledge. If wrong, then my candidature may be automatically terminated.</w:t>
      </w:r>
      <w:r>
        <w:rPr>
          <w:sz w:val="24"/>
          <w:szCs w:val="24"/>
        </w:rPr>
        <w:br/>
      </w: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Therefore, I am requesting you to consider my application favorably and oblige. Thanking you,</w:t>
      </w: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B3307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Yours faithfully</w:t>
      </w: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Date:</w:t>
      </w: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  <w:t xml:space="preserve">Place: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Signature</w:t>
      </w: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tab/>
        <w:t xml:space="preserve"> </w:t>
      </w:r>
      <w:r w:rsidR="00644F6C">
        <w:rPr>
          <w:sz w:val="24"/>
          <w:szCs w:val="24"/>
        </w:rPr>
        <w:tab/>
      </w:r>
      <w:r w:rsidR="00644F6C">
        <w:rPr>
          <w:sz w:val="24"/>
          <w:szCs w:val="24"/>
        </w:rPr>
        <w:tab/>
      </w:r>
      <w:r w:rsidR="00644F6C">
        <w:rPr>
          <w:sz w:val="24"/>
          <w:szCs w:val="24"/>
        </w:rPr>
        <w:tab/>
      </w:r>
      <w:r w:rsidR="00644F6C">
        <w:rPr>
          <w:sz w:val="24"/>
          <w:szCs w:val="24"/>
        </w:rPr>
        <w:tab/>
      </w:r>
      <w:r>
        <w:rPr>
          <w:sz w:val="24"/>
          <w:szCs w:val="24"/>
        </w:rPr>
        <w:t>(Name: ___________________________________________ )</w:t>
      </w: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D76B4B">
      <w:pPr>
        <w:spacing w:after="0" w:line="240" w:lineRule="auto"/>
        <w:rPr>
          <w:sz w:val="24"/>
          <w:szCs w:val="24"/>
        </w:rPr>
      </w:pPr>
    </w:p>
    <w:p w:rsidR="00D76B4B" w:rsidRDefault="007F3D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29.95pt;margin-top:9.25pt;width:559pt;height:.7pt;flip:y;z-index:251659264" o:connectortype="straight"/>
        </w:pict>
      </w:r>
    </w:p>
    <w:p w:rsidR="00D76B4B" w:rsidRDefault="00B3307C">
      <w:pPr>
        <w:spacing w:after="0" w:line="240" w:lineRule="auto"/>
        <w:rPr>
          <w:sz w:val="24"/>
          <w:szCs w:val="24"/>
        </w:rPr>
      </w:pPr>
      <w:r>
        <w:rPr>
          <w:sz w:val="22"/>
          <w:szCs w:val="24"/>
        </w:rPr>
        <w:t xml:space="preserve">Note: </w:t>
      </w:r>
      <w:r>
        <w:rPr>
          <w:sz w:val="22"/>
          <w:szCs w:val="24"/>
        </w:rPr>
        <w:tab/>
        <w:t xml:space="preserve">1. </w:t>
      </w:r>
      <w:r>
        <w:rPr>
          <w:sz w:val="24"/>
          <w:szCs w:val="24"/>
        </w:rPr>
        <w:t xml:space="preserve">Self-attested All copies the documents should be attached </w:t>
      </w:r>
    </w:p>
    <w:p w:rsidR="00D76B4B" w:rsidRDefault="00B3307C">
      <w:pPr>
        <w:spacing w:after="0" w:line="240" w:lineRule="auto"/>
        <w:rPr>
          <w:sz w:val="22"/>
          <w:szCs w:val="24"/>
        </w:rPr>
      </w:pPr>
      <w:r>
        <w:rPr>
          <w:sz w:val="24"/>
          <w:szCs w:val="24"/>
        </w:rPr>
        <w:tab/>
        <w:t xml:space="preserve">2. </w:t>
      </w:r>
      <w:r>
        <w:rPr>
          <w:sz w:val="22"/>
          <w:szCs w:val="24"/>
        </w:rPr>
        <w:t>Applications with incomplete information will not be considered.</w:t>
      </w:r>
    </w:p>
    <w:p w:rsidR="00D76B4B" w:rsidRDefault="00B3307C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FB60F7">
        <w:rPr>
          <w:b/>
          <w:sz w:val="24"/>
          <w:szCs w:val="24"/>
        </w:rPr>
        <w:lastRenderedPageBreak/>
        <w:t>Criteria for Short-listing of candidates for Interview for the Post of Assistant Professor</w:t>
      </w:r>
    </w:p>
    <w:p w:rsidR="00FB60F7" w:rsidRDefault="00FB60F7" w:rsidP="00FB60F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Name of the Candidate :_________________________________________________________</w:t>
      </w:r>
    </w:p>
    <w:p w:rsidR="00E47953" w:rsidRDefault="00317B35" w:rsidP="00FB60F7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Subject : __________________________</w:t>
      </w:r>
    </w:p>
    <w:tbl>
      <w:tblPr>
        <w:tblStyle w:val="TableGrid"/>
        <w:tblW w:w="0" w:type="auto"/>
        <w:tblLook w:val="04A0"/>
      </w:tblPr>
      <w:tblGrid>
        <w:gridCol w:w="817"/>
        <w:gridCol w:w="1701"/>
        <w:gridCol w:w="3260"/>
        <w:gridCol w:w="993"/>
        <w:gridCol w:w="1209"/>
        <w:gridCol w:w="1596"/>
      </w:tblGrid>
      <w:tr w:rsidR="003A1785" w:rsidRPr="00053E25" w:rsidTr="00D94A10">
        <w:tc>
          <w:tcPr>
            <w:tcW w:w="817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br w:type="page"/>
              <w:t>Sr. No.</w:t>
            </w:r>
          </w:p>
        </w:tc>
        <w:tc>
          <w:tcPr>
            <w:tcW w:w="8759" w:type="dxa"/>
            <w:gridSpan w:val="5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Academic Record</w:t>
            </w:r>
          </w:p>
        </w:tc>
      </w:tr>
      <w:tr w:rsidR="003A1785" w:rsidRPr="00053E25" w:rsidTr="00B95163">
        <w:tc>
          <w:tcPr>
            <w:tcW w:w="817" w:type="dxa"/>
            <w:vMerge w:val="restart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Graduation</w:t>
            </w:r>
          </w:p>
        </w:tc>
        <w:tc>
          <w:tcPr>
            <w:tcW w:w="3260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Criteria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Score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Self-Appraisal Score</w:t>
            </w: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Scrutiny Committee Verified Score</w:t>
            </w:r>
          </w:p>
        </w:tc>
      </w:tr>
      <w:tr w:rsidR="003A1785" w:rsidRPr="00053E25" w:rsidTr="00B95163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80% &amp; Above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21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60% to less than 80%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19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55% to less than 60%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16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45% to less than 55%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10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 w:val="restart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Post – Graduation</w:t>
            </w:r>
          </w:p>
        </w:tc>
        <w:tc>
          <w:tcPr>
            <w:tcW w:w="3260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80% &amp; Above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25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60% to less than 80%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23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55% (Relaxation for Reserved Category/PWD Candidates as per Govt. of Maharashtra Norms) to less Than 60%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20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 w:val="restart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M.Phil</w:t>
            </w:r>
          </w:p>
        </w:tc>
        <w:tc>
          <w:tcPr>
            <w:tcW w:w="3260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60% and above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07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55% to less than 60%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05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gridSpan w:val="2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Ph.D.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25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 w:val="restart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5</w:t>
            </w:r>
          </w:p>
        </w:tc>
        <w:tc>
          <w:tcPr>
            <w:tcW w:w="4961" w:type="dxa"/>
            <w:gridSpan w:val="2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NET with JRF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10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NET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08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SLET / SET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05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6</w:t>
            </w:r>
          </w:p>
        </w:tc>
        <w:tc>
          <w:tcPr>
            <w:tcW w:w="4961" w:type="dxa"/>
            <w:gridSpan w:val="2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Research Publications ( 2 Marks for each research research publication published in peer-Reviewed or UGC listed Journals)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06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7</w:t>
            </w:r>
          </w:p>
        </w:tc>
        <w:tc>
          <w:tcPr>
            <w:tcW w:w="4961" w:type="dxa"/>
            <w:gridSpan w:val="2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#Teaching/ Post Doctoral Experience ( 2 marks for one year each)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10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D94A10">
        <w:tc>
          <w:tcPr>
            <w:tcW w:w="817" w:type="dxa"/>
            <w:vMerge w:val="restart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8</w:t>
            </w:r>
          </w:p>
        </w:tc>
        <w:tc>
          <w:tcPr>
            <w:tcW w:w="8759" w:type="dxa"/>
            <w:gridSpan w:val="5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Awards</w:t>
            </w:r>
          </w:p>
        </w:tc>
      </w:tr>
      <w:tr w:rsidR="003A1785" w:rsidRPr="00053E25" w:rsidTr="00D94A10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International/ National Level (Awards given by the Reputed International Organizations/ Government of India/ Government of India recognized National Level Bodies)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03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D94A10">
        <w:tc>
          <w:tcPr>
            <w:tcW w:w="817" w:type="dxa"/>
            <w:vMerge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:rsidR="003A1785" w:rsidRPr="00053E25" w:rsidRDefault="003A1785" w:rsidP="00053E25">
            <w:pPr>
              <w:spacing w:after="0" w:line="240" w:lineRule="auto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State Level (Awards given by State Government)</w:t>
            </w:r>
          </w:p>
        </w:tc>
        <w:tc>
          <w:tcPr>
            <w:tcW w:w="993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02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D94A10">
        <w:tc>
          <w:tcPr>
            <w:tcW w:w="6771" w:type="dxa"/>
            <w:gridSpan w:val="4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53E25">
              <w:rPr>
                <w:b/>
                <w:bCs/>
                <w:sz w:val="24"/>
                <w:szCs w:val="24"/>
              </w:rPr>
              <w:t>Total --</w:t>
            </w:r>
          </w:p>
        </w:tc>
        <w:tc>
          <w:tcPr>
            <w:tcW w:w="1209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3A1785" w:rsidRPr="00053E25" w:rsidRDefault="003A1785" w:rsidP="00053E2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A1785" w:rsidRPr="00053E25" w:rsidRDefault="003A1785" w:rsidP="003A1785">
      <w:pPr>
        <w:spacing w:after="0" w:line="240" w:lineRule="auto"/>
        <w:rPr>
          <w:sz w:val="24"/>
          <w:szCs w:val="24"/>
        </w:rPr>
      </w:pPr>
      <w:r w:rsidRPr="00053E25">
        <w:rPr>
          <w:sz w:val="24"/>
          <w:szCs w:val="24"/>
        </w:rPr>
        <w:t># however, if the period of teaching / post-doctoral experince is less than one yhear then marks shall be reduced proportionately.</w:t>
      </w:r>
    </w:p>
    <w:p w:rsidR="003A1785" w:rsidRPr="00053E25" w:rsidRDefault="003A1785" w:rsidP="003A1785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053E25">
        <w:rPr>
          <w:b/>
          <w:bCs/>
          <w:sz w:val="24"/>
          <w:szCs w:val="24"/>
          <w:u w:val="single"/>
        </w:rPr>
        <w:t>Note : (A)</w:t>
      </w:r>
    </w:p>
    <w:p w:rsidR="003A1785" w:rsidRPr="00053E25" w:rsidRDefault="003A1785" w:rsidP="003A1785">
      <w:pPr>
        <w:spacing w:after="0" w:line="240" w:lineRule="auto"/>
        <w:rPr>
          <w:sz w:val="24"/>
          <w:szCs w:val="24"/>
        </w:rPr>
      </w:pPr>
      <w:r w:rsidRPr="00053E25">
        <w:rPr>
          <w:sz w:val="24"/>
          <w:szCs w:val="24"/>
        </w:rPr>
        <w:t>(i) M.Phil. + Ph.D.</w:t>
      </w:r>
      <w:r w:rsidRPr="00053E25">
        <w:rPr>
          <w:sz w:val="24"/>
          <w:szCs w:val="24"/>
        </w:rPr>
        <w:tab/>
      </w:r>
      <w:r w:rsidRPr="00053E25">
        <w:rPr>
          <w:sz w:val="24"/>
          <w:szCs w:val="24"/>
        </w:rPr>
        <w:tab/>
        <w:t>Maximum 25 Marks</w:t>
      </w:r>
    </w:p>
    <w:p w:rsidR="003A1785" w:rsidRPr="00053E25" w:rsidRDefault="003A1785" w:rsidP="003A1785">
      <w:pPr>
        <w:spacing w:after="0" w:line="240" w:lineRule="auto"/>
        <w:rPr>
          <w:sz w:val="24"/>
          <w:szCs w:val="24"/>
        </w:rPr>
      </w:pPr>
      <w:r w:rsidRPr="00053E25">
        <w:rPr>
          <w:sz w:val="24"/>
          <w:szCs w:val="24"/>
        </w:rPr>
        <w:t>(ii) JRF/NET/SET</w:t>
      </w:r>
      <w:r w:rsidRPr="00053E25">
        <w:rPr>
          <w:sz w:val="24"/>
          <w:szCs w:val="24"/>
        </w:rPr>
        <w:tab/>
      </w:r>
      <w:r w:rsidRPr="00053E25">
        <w:rPr>
          <w:sz w:val="24"/>
          <w:szCs w:val="24"/>
        </w:rPr>
        <w:tab/>
        <w:t>Maximum 10 Marks</w:t>
      </w:r>
    </w:p>
    <w:p w:rsidR="003A1785" w:rsidRPr="00053E25" w:rsidRDefault="003A1785" w:rsidP="003A1785">
      <w:pPr>
        <w:spacing w:after="0" w:line="240" w:lineRule="auto"/>
        <w:rPr>
          <w:sz w:val="24"/>
          <w:szCs w:val="24"/>
        </w:rPr>
      </w:pPr>
      <w:r w:rsidRPr="00053E25">
        <w:rPr>
          <w:sz w:val="24"/>
          <w:szCs w:val="24"/>
        </w:rPr>
        <w:t xml:space="preserve">(ii) in awards category </w:t>
      </w:r>
      <w:r w:rsidRPr="00053E25">
        <w:rPr>
          <w:sz w:val="24"/>
          <w:szCs w:val="24"/>
        </w:rPr>
        <w:tab/>
        <w:t>Maximum 03 Marks</w:t>
      </w:r>
      <w:r w:rsidRPr="00053E25">
        <w:rPr>
          <w:sz w:val="24"/>
          <w:szCs w:val="24"/>
        </w:rPr>
        <w:tab/>
      </w:r>
      <w:r w:rsidRPr="00053E25">
        <w:rPr>
          <w:sz w:val="24"/>
          <w:szCs w:val="24"/>
        </w:rPr>
        <w:tab/>
        <w:t>Signature of Candidate with Name</w:t>
      </w:r>
    </w:p>
    <w:p w:rsidR="003A1785" w:rsidRPr="00053E25" w:rsidRDefault="003A1785" w:rsidP="003A1785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817"/>
        <w:gridCol w:w="2693"/>
        <w:gridCol w:w="1560"/>
        <w:gridCol w:w="1701"/>
        <w:gridCol w:w="2805"/>
      </w:tblGrid>
      <w:tr w:rsidR="003A1785" w:rsidRPr="00053E25" w:rsidTr="00D94A10">
        <w:tc>
          <w:tcPr>
            <w:tcW w:w="9576" w:type="dxa"/>
            <w:gridSpan w:val="5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To be filled in by Scrutiny Committee</w:t>
            </w:r>
          </w:p>
        </w:tc>
      </w:tr>
      <w:tr w:rsidR="003A1785" w:rsidRPr="00053E25" w:rsidTr="00B95163">
        <w:tc>
          <w:tcPr>
            <w:tcW w:w="817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Sr. No</w:t>
            </w:r>
          </w:p>
        </w:tc>
        <w:tc>
          <w:tcPr>
            <w:tcW w:w="2693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Particular</w:t>
            </w:r>
          </w:p>
        </w:tc>
        <w:tc>
          <w:tcPr>
            <w:tcW w:w="1560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Total</w:t>
            </w:r>
          </w:p>
        </w:tc>
        <w:tc>
          <w:tcPr>
            <w:tcW w:w="1701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Total Obtained Marks</w:t>
            </w:r>
          </w:p>
        </w:tc>
        <w:tc>
          <w:tcPr>
            <w:tcW w:w="2805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Scrutiny Committee Verified Marks</w:t>
            </w:r>
          </w:p>
        </w:tc>
      </w:tr>
      <w:tr w:rsidR="003A1785" w:rsidRPr="00053E25" w:rsidTr="00B95163">
        <w:tc>
          <w:tcPr>
            <w:tcW w:w="817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Academic Score</w:t>
            </w:r>
          </w:p>
        </w:tc>
        <w:tc>
          <w:tcPr>
            <w:tcW w:w="1560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84</w:t>
            </w:r>
          </w:p>
        </w:tc>
        <w:tc>
          <w:tcPr>
            <w:tcW w:w="1701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05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Research Publication</w:t>
            </w:r>
          </w:p>
        </w:tc>
        <w:tc>
          <w:tcPr>
            <w:tcW w:w="1560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05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053E25" w:rsidTr="00B95163">
        <w:tc>
          <w:tcPr>
            <w:tcW w:w="817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Teaching Experience</w:t>
            </w:r>
          </w:p>
        </w:tc>
        <w:tc>
          <w:tcPr>
            <w:tcW w:w="1560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E25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05" w:type="dxa"/>
            <w:vAlign w:val="center"/>
          </w:tcPr>
          <w:p w:rsidR="003A1785" w:rsidRPr="00053E25" w:rsidRDefault="003A1785" w:rsidP="00D94A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A1785" w:rsidRPr="00986567" w:rsidTr="00B95163">
        <w:tc>
          <w:tcPr>
            <w:tcW w:w="3510" w:type="dxa"/>
            <w:gridSpan w:val="2"/>
            <w:vAlign w:val="center"/>
          </w:tcPr>
          <w:p w:rsidR="003A1785" w:rsidRPr="00986567" w:rsidRDefault="003A1785" w:rsidP="00D94A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86567">
              <w:rPr>
                <w:b/>
                <w:bCs/>
                <w:sz w:val="24"/>
                <w:szCs w:val="24"/>
              </w:rPr>
              <w:t>Total --</w:t>
            </w:r>
          </w:p>
        </w:tc>
        <w:tc>
          <w:tcPr>
            <w:tcW w:w="1560" w:type="dxa"/>
            <w:vAlign w:val="center"/>
          </w:tcPr>
          <w:p w:rsidR="003A1785" w:rsidRPr="00986567" w:rsidRDefault="00986567" w:rsidP="00D94A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86567">
              <w:rPr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3A1785" w:rsidRPr="00986567" w:rsidRDefault="003A1785" w:rsidP="00D94A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05" w:type="dxa"/>
            <w:vAlign w:val="center"/>
          </w:tcPr>
          <w:p w:rsidR="003A1785" w:rsidRPr="00986567" w:rsidRDefault="003A1785" w:rsidP="00D94A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A1785" w:rsidRDefault="003A1785">
      <w:pPr>
        <w:spacing w:after="0" w:line="240" w:lineRule="auto"/>
        <w:rPr>
          <w:sz w:val="24"/>
          <w:szCs w:val="24"/>
        </w:rPr>
      </w:pPr>
    </w:p>
    <w:p w:rsidR="00B95163" w:rsidRPr="00AF009A" w:rsidRDefault="00B95163">
      <w:pPr>
        <w:spacing w:after="0" w:line="240" w:lineRule="auto"/>
        <w:rPr>
          <w:sz w:val="22"/>
          <w:szCs w:val="24"/>
        </w:rPr>
      </w:pPr>
      <w:r w:rsidRPr="00AF009A">
        <w:rPr>
          <w:sz w:val="22"/>
          <w:szCs w:val="24"/>
        </w:rPr>
        <w:t>Name and Sign. Of Scrutiny Committee Members</w:t>
      </w:r>
    </w:p>
    <w:p w:rsidR="00053E25" w:rsidRDefault="00053E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76B4B" w:rsidRDefault="007F3D6B">
      <w:pPr>
        <w:tabs>
          <w:tab w:val="left" w:pos="5640"/>
        </w:tabs>
        <w:rPr>
          <w:sz w:val="24"/>
          <w:szCs w:val="24"/>
        </w:rPr>
      </w:pPr>
      <w:r w:rsidRPr="007F3D6B">
        <w:rPr>
          <w:b/>
          <w:sz w:val="28"/>
          <w:szCs w:val="24"/>
        </w:rPr>
        <w:lastRenderedPageBreak/>
        <w:pict>
          <v:roundrect id="_x0000_s1031" style="position:absolute;margin-left:-7.5pt;margin-top:387.8pt;width:520.8pt;height:384.4pt;z-index:-251653120" arcsize="10923f" strokeweight="2.25pt">
            <v:textbox>
              <w:txbxContent>
                <w:p w:rsidR="00D76B4B" w:rsidRDefault="00B3307C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Office Use Only</w:t>
                  </w:r>
                </w:p>
                <w:p w:rsidR="00D76B4B" w:rsidRDefault="00D76B4B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D76B4B" w:rsidRDefault="00D76B4B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D76B4B" w:rsidRDefault="00B3307C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The credentials are verified and the candidate is </w:t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b/>
                      <w:sz w:val="24"/>
                      <w:szCs w:val="24"/>
                    </w:rPr>
                    <w:t>Eligible / Not Eligible</w:t>
                  </w:r>
                </w:p>
                <w:p w:rsidR="00D76B4B" w:rsidRDefault="00B3307C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br/>
                    <w:t xml:space="preserve">              Reason for Not Eligible Candidate:</w:t>
                  </w:r>
                </w:p>
                <w:p w:rsidR="00D76B4B" w:rsidRDefault="00D76B4B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</w:p>
                <w:p w:rsidR="00D76B4B" w:rsidRDefault="00D76B4B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</w:p>
                <w:p w:rsidR="00D76B4B" w:rsidRDefault="00D76B4B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</w:p>
                <w:p w:rsidR="00D76B4B" w:rsidRDefault="00B3307C">
                  <w:pPr>
                    <w:tabs>
                      <w:tab w:val="left" w:pos="1440"/>
                    </w:tabs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ab/>
                  </w:r>
                </w:p>
                <w:p w:rsidR="00D76B4B" w:rsidRDefault="00D76B4B">
                  <w:pPr>
                    <w:tabs>
                      <w:tab w:val="left" w:pos="1440"/>
                    </w:tabs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</w:p>
                <w:p w:rsidR="00D76B4B" w:rsidRDefault="00D76B4B">
                  <w:pPr>
                    <w:tabs>
                      <w:tab w:val="left" w:pos="1440"/>
                    </w:tabs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</w:p>
                <w:p w:rsidR="00D76B4B" w:rsidRDefault="00D76B4B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</w:p>
                <w:tbl>
                  <w:tblPr>
                    <w:tblStyle w:val="TableGrid"/>
                    <w:tblW w:w="10656" w:type="dxa"/>
                    <w:tblInd w:w="53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552"/>
                    <w:gridCol w:w="3552"/>
                    <w:gridCol w:w="3552"/>
                  </w:tblGrid>
                  <w:tr w:rsidR="00D76B4B">
                    <w:tc>
                      <w:tcPr>
                        <w:tcW w:w="3552" w:type="dxa"/>
                        <w:vAlign w:val="center"/>
                      </w:tcPr>
                      <w:p w:rsidR="00D76B4B" w:rsidRDefault="00B3307C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Name &amp; Signature</w:t>
                        </w:r>
                        <w:r>
                          <w:rPr>
                            <w:sz w:val="24"/>
                            <w:szCs w:val="24"/>
                          </w:rPr>
                          <w:br/>
                          <w:t>Member</w:t>
                        </w:r>
                        <w:r>
                          <w:rPr>
                            <w:sz w:val="24"/>
                            <w:szCs w:val="24"/>
                          </w:rPr>
                          <w:br/>
                          <w:t>Scrutiny Committee</w:t>
                        </w:r>
                      </w:p>
                    </w:tc>
                    <w:tc>
                      <w:tcPr>
                        <w:tcW w:w="3552" w:type="dxa"/>
                        <w:vAlign w:val="center"/>
                      </w:tcPr>
                      <w:p w:rsidR="00D76B4B" w:rsidRDefault="00B3307C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Name &amp; Signature</w:t>
                        </w:r>
                        <w:r>
                          <w:rPr>
                            <w:sz w:val="24"/>
                            <w:szCs w:val="24"/>
                          </w:rPr>
                          <w:br/>
                          <w:t>Member</w:t>
                        </w:r>
                        <w:r>
                          <w:rPr>
                            <w:sz w:val="24"/>
                            <w:szCs w:val="24"/>
                          </w:rPr>
                          <w:br/>
                          <w:t>Scrutiny Committee</w:t>
                        </w:r>
                      </w:p>
                    </w:tc>
                    <w:tc>
                      <w:tcPr>
                        <w:tcW w:w="3552" w:type="dxa"/>
                        <w:vAlign w:val="center"/>
                      </w:tcPr>
                      <w:p w:rsidR="00D76B4B" w:rsidRDefault="00B3307C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Name &amp; Signature</w:t>
                        </w:r>
                        <w:r>
                          <w:rPr>
                            <w:sz w:val="24"/>
                            <w:szCs w:val="24"/>
                          </w:rPr>
                          <w:br/>
                          <w:t>Member</w:t>
                        </w:r>
                        <w:r>
                          <w:rPr>
                            <w:sz w:val="24"/>
                            <w:szCs w:val="24"/>
                          </w:rPr>
                          <w:br/>
                          <w:t>Scrutiny Committee</w:t>
                        </w:r>
                      </w:p>
                    </w:tc>
                  </w:tr>
                </w:tbl>
                <w:p w:rsidR="00D76B4B" w:rsidRDefault="00D76B4B">
                  <w:pPr>
                    <w:rPr>
                      <w:sz w:val="24"/>
                      <w:szCs w:val="24"/>
                    </w:rPr>
                  </w:pPr>
                </w:p>
                <w:p w:rsidR="00D76B4B" w:rsidRDefault="00D76B4B">
                  <w:pPr>
                    <w:rPr>
                      <w:sz w:val="24"/>
                      <w:szCs w:val="24"/>
                    </w:rPr>
                  </w:pPr>
                </w:p>
                <w:p w:rsidR="00D76B4B" w:rsidRDefault="00B330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</w:p>
                <w:p w:rsidR="00D76B4B" w:rsidRDefault="00B330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  <w:t xml:space="preserve"> Name &amp; Signature</w:t>
                  </w:r>
                </w:p>
                <w:p w:rsidR="00D76B4B" w:rsidRDefault="00B3307C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ab/>
                    <w:t xml:space="preserve"> Chairman</w:t>
                  </w:r>
                </w:p>
                <w:p w:rsidR="00D76B4B" w:rsidRDefault="00B3307C">
                  <w:pPr>
                    <w:spacing w:after="0" w:line="240" w:lineRule="auto"/>
                  </w:pPr>
                  <w:r>
                    <w:rPr>
                      <w:sz w:val="24"/>
                      <w:szCs w:val="24"/>
                    </w:rPr>
                    <w:tab/>
                    <w:t xml:space="preserve"> Scrutiny Committee</w:t>
                  </w:r>
                </w:p>
              </w:txbxContent>
            </v:textbox>
          </v:roundrect>
        </w:pict>
      </w:r>
      <w:r w:rsidRPr="007F3D6B">
        <w:rPr>
          <w:b/>
          <w:sz w:val="28"/>
          <w:szCs w:val="24"/>
        </w:rPr>
        <w:pict>
          <v:roundrect id="_x0000_s1029" style="position:absolute;margin-left:-7.5pt;margin-top:-5.6pt;width:534.9pt;height:369.8pt;z-index:-251655168" arcsize="10923f" strokeweight="2.25pt">
            <v:textbox>
              <w:txbxContent>
                <w:p w:rsidR="00D76B4B" w:rsidRDefault="00B3307C">
                  <w:pPr>
                    <w:spacing w:after="0" w:line="360" w:lineRule="auto"/>
                    <w:jc w:val="center"/>
                    <w:rPr>
                      <w:sz w:val="28"/>
                      <w:szCs w:val="24"/>
                    </w:rPr>
                  </w:pPr>
                  <w:r>
                    <w:rPr>
                      <w:b/>
                      <w:sz w:val="28"/>
                      <w:szCs w:val="24"/>
                    </w:rPr>
                    <w:t>Declaration Form</w:t>
                  </w:r>
                </w:p>
                <w:p w:rsidR="00D76B4B" w:rsidRDefault="00B3307C">
                  <w:pPr>
                    <w:spacing w:after="0" w:line="36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'A' (SeeRule-04)</w:t>
                  </w:r>
                </w:p>
                <w:p w:rsidR="00D76B4B" w:rsidRDefault="00B3307C">
                  <w:pPr>
                    <w:spacing w:after="0" w:line="36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Shri./Smt./Dr.  __________________________________________________Son/ Daughter/ Husband/Wife of</w:t>
                  </w:r>
                  <w:r>
                    <w:rPr>
                      <w:sz w:val="24"/>
                      <w:szCs w:val="24"/>
                    </w:rPr>
                    <w:br/>
                    <w:t>Shri. _____________________________________________aged __________years, resident at  ____________________________________ do hereby declare as follows:</w:t>
                  </w:r>
                </w:p>
                <w:p w:rsidR="00D76B4B" w:rsidRDefault="00B3307C">
                  <w:pPr>
                    <w:spacing w:after="0" w:line="36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 That I have filled my application for the post of _______________________________________________</w:t>
                  </w:r>
                </w:p>
                <w:p w:rsidR="00D76B4B" w:rsidRDefault="00B3307C">
                  <w:pPr>
                    <w:spacing w:after="0" w:line="36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2. I have __________________________(Number) living children as on today, out of which no. of children born after 28th March 2005 is  __________ (Mention dates of Birth, if any).</w:t>
                  </w:r>
                </w:p>
                <w:p w:rsidR="00D76B4B" w:rsidRDefault="00B3307C">
                  <w:pPr>
                    <w:spacing w:after="0" w:line="36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 I am aware that if any total number of living children are more than two due to the Children Born after 28th March 2005, I am liable to be disqualified for the same post.</w:t>
                  </w:r>
                </w:p>
                <w:p w:rsidR="00D76B4B" w:rsidRDefault="00D76B4B">
                  <w:pPr>
                    <w:spacing w:after="0" w:line="360" w:lineRule="auto"/>
                    <w:rPr>
                      <w:sz w:val="24"/>
                      <w:szCs w:val="24"/>
                    </w:rPr>
                  </w:pPr>
                </w:p>
                <w:p w:rsidR="00D76B4B" w:rsidRDefault="00B3307C">
                  <w:pPr>
                    <w:spacing w:after="0" w:line="36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Date:</w:t>
                  </w:r>
                  <w:r>
                    <w:rPr>
                      <w:sz w:val="24"/>
                      <w:szCs w:val="24"/>
                    </w:rPr>
                    <w:br/>
                    <w:t xml:space="preserve">Place:                                      </w:t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</w:r>
                  <w:r>
                    <w:rPr>
                      <w:sz w:val="24"/>
                      <w:szCs w:val="24"/>
                    </w:rPr>
                    <w:tab/>
                    <w:t>Signature of the Applicant</w:t>
                  </w:r>
                </w:p>
                <w:p w:rsidR="00D76B4B" w:rsidRDefault="00D76B4B"/>
              </w:txbxContent>
            </v:textbox>
          </v:roundrect>
        </w:pict>
      </w:r>
    </w:p>
    <w:sectPr w:rsidR="00D76B4B" w:rsidSect="00D76B4B">
      <w:pgSz w:w="11909" w:h="16834"/>
      <w:pgMar w:top="630" w:right="792" w:bottom="540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25F" w:rsidRDefault="00B9625F">
      <w:pPr>
        <w:spacing w:line="240" w:lineRule="auto"/>
      </w:pPr>
      <w:r>
        <w:separator/>
      </w:r>
    </w:p>
  </w:endnote>
  <w:endnote w:type="continuationSeparator" w:id="1">
    <w:p w:rsidR="00B9625F" w:rsidRDefault="00B9625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25F" w:rsidRDefault="00B9625F">
      <w:pPr>
        <w:spacing w:after="0"/>
      </w:pPr>
      <w:r>
        <w:separator/>
      </w:r>
    </w:p>
  </w:footnote>
  <w:footnote w:type="continuationSeparator" w:id="1">
    <w:p w:rsidR="00B9625F" w:rsidRDefault="00B9625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013CE"/>
    <w:rsid w:val="00032994"/>
    <w:rsid w:val="00034616"/>
    <w:rsid w:val="000469C2"/>
    <w:rsid w:val="0005189A"/>
    <w:rsid w:val="00053E25"/>
    <w:rsid w:val="0006063C"/>
    <w:rsid w:val="00081AC1"/>
    <w:rsid w:val="00097B90"/>
    <w:rsid w:val="000B3F1B"/>
    <w:rsid w:val="0012285B"/>
    <w:rsid w:val="00136E4D"/>
    <w:rsid w:val="001432BE"/>
    <w:rsid w:val="00143CB2"/>
    <w:rsid w:val="0015074B"/>
    <w:rsid w:val="00173F61"/>
    <w:rsid w:val="001A06CE"/>
    <w:rsid w:val="001C2373"/>
    <w:rsid w:val="002009DC"/>
    <w:rsid w:val="00201504"/>
    <w:rsid w:val="00202043"/>
    <w:rsid w:val="0029639D"/>
    <w:rsid w:val="002B3E2B"/>
    <w:rsid w:val="002D270D"/>
    <w:rsid w:val="002D3C16"/>
    <w:rsid w:val="002D494F"/>
    <w:rsid w:val="002F18DA"/>
    <w:rsid w:val="002F4A32"/>
    <w:rsid w:val="002F4DAA"/>
    <w:rsid w:val="00317B35"/>
    <w:rsid w:val="00326F90"/>
    <w:rsid w:val="00332FDB"/>
    <w:rsid w:val="0035090D"/>
    <w:rsid w:val="00350DA6"/>
    <w:rsid w:val="00351C95"/>
    <w:rsid w:val="00363196"/>
    <w:rsid w:val="003A1785"/>
    <w:rsid w:val="003A682D"/>
    <w:rsid w:val="003B00AB"/>
    <w:rsid w:val="003E5BB9"/>
    <w:rsid w:val="00402302"/>
    <w:rsid w:val="00404A3E"/>
    <w:rsid w:val="00416315"/>
    <w:rsid w:val="00424956"/>
    <w:rsid w:val="00447AFA"/>
    <w:rsid w:val="00480746"/>
    <w:rsid w:val="004B4937"/>
    <w:rsid w:val="004B685E"/>
    <w:rsid w:val="00521E47"/>
    <w:rsid w:val="00523AC3"/>
    <w:rsid w:val="0056617B"/>
    <w:rsid w:val="005822A0"/>
    <w:rsid w:val="0059188A"/>
    <w:rsid w:val="005A0F31"/>
    <w:rsid w:val="005B6244"/>
    <w:rsid w:val="005E2260"/>
    <w:rsid w:val="005E2CC0"/>
    <w:rsid w:val="006042FE"/>
    <w:rsid w:val="00644F6C"/>
    <w:rsid w:val="00661A17"/>
    <w:rsid w:val="00662253"/>
    <w:rsid w:val="006A6A4A"/>
    <w:rsid w:val="006C276A"/>
    <w:rsid w:val="006C389E"/>
    <w:rsid w:val="006D230B"/>
    <w:rsid w:val="0070062A"/>
    <w:rsid w:val="00704685"/>
    <w:rsid w:val="00742DF5"/>
    <w:rsid w:val="007464D9"/>
    <w:rsid w:val="007510B7"/>
    <w:rsid w:val="007527C4"/>
    <w:rsid w:val="00755BC3"/>
    <w:rsid w:val="00760679"/>
    <w:rsid w:val="00767F80"/>
    <w:rsid w:val="00781320"/>
    <w:rsid w:val="00793423"/>
    <w:rsid w:val="00793EF7"/>
    <w:rsid w:val="007C6DD6"/>
    <w:rsid w:val="007D1CF4"/>
    <w:rsid w:val="007D6E1A"/>
    <w:rsid w:val="007F3D6B"/>
    <w:rsid w:val="00802D52"/>
    <w:rsid w:val="00811532"/>
    <w:rsid w:val="00811A70"/>
    <w:rsid w:val="00813B9F"/>
    <w:rsid w:val="00845F51"/>
    <w:rsid w:val="00864E9B"/>
    <w:rsid w:val="008957FB"/>
    <w:rsid w:val="008E02A0"/>
    <w:rsid w:val="00915E66"/>
    <w:rsid w:val="0093471C"/>
    <w:rsid w:val="00942D7F"/>
    <w:rsid w:val="00986567"/>
    <w:rsid w:val="009A7903"/>
    <w:rsid w:val="00A01438"/>
    <w:rsid w:val="00A11764"/>
    <w:rsid w:val="00A127C9"/>
    <w:rsid w:val="00A251D0"/>
    <w:rsid w:val="00A27D6E"/>
    <w:rsid w:val="00A3242E"/>
    <w:rsid w:val="00A333BC"/>
    <w:rsid w:val="00AA1B27"/>
    <w:rsid w:val="00AA1D8D"/>
    <w:rsid w:val="00AA3982"/>
    <w:rsid w:val="00AB114B"/>
    <w:rsid w:val="00AF009A"/>
    <w:rsid w:val="00B00A28"/>
    <w:rsid w:val="00B2261C"/>
    <w:rsid w:val="00B3307C"/>
    <w:rsid w:val="00B33B9C"/>
    <w:rsid w:val="00B47730"/>
    <w:rsid w:val="00B54727"/>
    <w:rsid w:val="00B91CFF"/>
    <w:rsid w:val="00B95163"/>
    <w:rsid w:val="00B9625F"/>
    <w:rsid w:val="00BB1E8D"/>
    <w:rsid w:val="00BE2678"/>
    <w:rsid w:val="00BF6D67"/>
    <w:rsid w:val="00C227DF"/>
    <w:rsid w:val="00C40ADF"/>
    <w:rsid w:val="00C71AC5"/>
    <w:rsid w:val="00C854A4"/>
    <w:rsid w:val="00C861D0"/>
    <w:rsid w:val="00CB0664"/>
    <w:rsid w:val="00CF0577"/>
    <w:rsid w:val="00D76B4B"/>
    <w:rsid w:val="00D77B86"/>
    <w:rsid w:val="00D86501"/>
    <w:rsid w:val="00DD7B1E"/>
    <w:rsid w:val="00DE6232"/>
    <w:rsid w:val="00E03E9E"/>
    <w:rsid w:val="00E42379"/>
    <w:rsid w:val="00E47953"/>
    <w:rsid w:val="00E5269C"/>
    <w:rsid w:val="00E81CFE"/>
    <w:rsid w:val="00E8643C"/>
    <w:rsid w:val="00EA1627"/>
    <w:rsid w:val="00EA3AFF"/>
    <w:rsid w:val="00EB266B"/>
    <w:rsid w:val="00EC207A"/>
    <w:rsid w:val="00EC3A47"/>
    <w:rsid w:val="00EF78E2"/>
    <w:rsid w:val="00F02B9E"/>
    <w:rsid w:val="00F23FBD"/>
    <w:rsid w:val="00F36BF1"/>
    <w:rsid w:val="00F620F6"/>
    <w:rsid w:val="00F81D28"/>
    <w:rsid w:val="00F854C4"/>
    <w:rsid w:val="00F917CE"/>
    <w:rsid w:val="00F93B84"/>
    <w:rsid w:val="00FA0BE1"/>
    <w:rsid w:val="00FB331D"/>
    <w:rsid w:val="00FB60F7"/>
    <w:rsid w:val="00FC0350"/>
    <w:rsid w:val="00FC693F"/>
    <w:rsid w:val="00FC7E60"/>
    <w:rsid w:val="00FF51F6"/>
    <w:rsid w:val="145655D5"/>
    <w:rsid w:val="36FB19C1"/>
    <w:rsid w:val="3F47212A"/>
    <w:rsid w:val="4124398E"/>
    <w:rsid w:val="47A51084"/>
    <w:rsid w:val="4D3A32CE"/>
    <w:rsid w:val="57ED11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 fillcolor="white">
      <v:fill color="white"/>
    </o:shapedefaults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mr-IN"/>
      </w:rPr>
    </w:rPrDefault>
    <w:pPrDefault/>
  </w:docDefaults>
  <w:latentStyles w:defLockedState="0" w:defUIPriority="99" w:defSemiHidden="0" w:defUnhideWhenUsed="1" w:defQFormat="1" w:count="267">
    <w:lsdException w:name="Normal" w:uiPriority="0" w:unhideWhenUsed="0"/>
    <w:lsdException w:name="heading 1" w:uiPriority="9" w:unhideWhenUsed="0"/>
    <w:lsdException w:name="heading 2" w:uiPriority="9"/>
    <w:lsdException w:name="heading 3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qFormat="0"/>
    <w:lsdException w:name="index 2" w:semiHidden="1" w:qFormat="0"/>
    <w:lsdException w:name="index 3" w:semiHidden="1" w:qFormat="0"/>
    <w:lsdException w:name="index 4" w:semiHidden="1" w:qFormat="0"/>
    <w:lsdException w:name="index 5" w:semiHidden="1" w:qFormat="0"/>
    <w:lsdException w:name="index 6" w:semiHidden="1" w:qFormat="0"/>
    <w:lsdException w:name="index 7" w:semiHidden="1" w:qFormat="0"/>
    <w:lsdException w:name="index 8" w:semiHidden="1" w:qFormat="0"/>
    <w:lsdException w:name="index 9" w:semiHidden="1" w:qFormat="0"/>
    <w:lsdException w:name="toc 1" w:semiHidden="1" w:uiPriority="39" w:qFormat="0"/>
    <w:lsdException w:name="toc 2" w:semiHidden="1" w:uiPriority="39" w:qFormat="0"/>
    <w:lsdException w:name="toc 3" w:semiHidden="1" w:uiPriority="39" w:qFormat="0"/>
    <w:lsdException w:name="toc 4" w:semiHidden="1" w:uiPriority="39" w:qFormat="0"/>
    <w:lsdException w:name="toc 5" w:semiHidden="1" w:uiPriority="39" w:qFormat="0"/>
    <w:lsdException w:name="toc 6" w:semiHidden="1" w:uiPriority="39" w:qFormat="0"/>
    <w:lsdException w:name="toc 7" w:semiHidden="1" w:uiPriority="39" w:qFormat="0"/>
    <w:lsdException w:name="toc 8" w:semiHidden="1" w:uiPriority="39" w:qFormat="0"/>
    <w:lsdException w:name="toc 9" w:semiHidden="1" w:uiPriority="39" w:qFormat="0"/>
    <w:lsdException w:name="Normal Indent" w:semiHidden="1" w:qFormat="0"/>
    <w:lsdException w:name="footnote text" w:semiHidden="1" w:qFormat="0"/>
    <w:lsdException w:name="annotation text" w:semiHidden="1" w:qFormat="0"/>
    <w:lsdException w:name="index heading" w:semiHidden="1" w:qFormat="0"/>
    <w:lsdException w:name="caption" w:semiHidden="1" w:uiPriority="35"/>
    <w:lsdException w:name="table of figures" w:semiHidden="1" w:qFormat="0"/>
    <w:lsdException w:name="envelope address" w:semiHidden="1" w:qFormat="0"/>
    <w:lsdException w:name="envelope return" w:semiHidden="1" w:qFormat="0"/>
    <w:lsdException w:name="footnote reference" w:semiHidden="1" w:qFormat="0"/>
    <w:lsdException w:name="annotation reference" w:semiHidden="1" w:qFormat="0"/>
    <w:lsdException w:name="line number" w:semiHidden="1" w:qFormat="0"/>
    <w:lsdException w:name="page number" w:semiHidden="1" w:qFormat="0"/>
    <w:lsdException w:name="endnote reference" w:semiHidden="1" w:qFormat="0"/>
    <w:lsdException w:name="endnote text" w:semiHidden="1" w:qFormat="0"/>
    <w:lsdException w:name="table of authorities" w:semiHidden="1" w:qFormat="0"/>
    <w:lsdException w:name="toa heading" w:semiHidden="1" w:qFormat="0"/>
    <w:lsdException w:name="List 4" w:semiHidden="1" w:qFormat="0"/>
    <w:lsdException w:name="List 5" w:semiHidden="1" w:qFormat="0"/>
    <w:lsdException w:name="List Bullet 4" w:semiHidden="1" w:qFormat="0"/>
    <w:lsdException w:name="List Bullet 5" w:semiHidden="1" w:qFormat="0"/>
    <w:lsdException w:name="List Number 4" w:semiHidden="1" w:qFormat="0"/>
    <w:lsdException w:name="List Number 5" w:semiHidden="1" w:qFormat="0"/>
    <w:lsdException w:name="Title" w:uiPriority="10" w:unhideWhenUsed="0"/>
    <w:lsdException w:name="Closing" w:semiHidden="1" w:qFormat="0"/>
    <w:lsdException w:name="Signature" w:semiHidden="1" w:qFormat="0"/>
    <w:lsdException w:name="Default Paragraph Font" w:semiHidden="1" w:uiPriority="1"/>
    <w:lsdException w:name="Body Text Indent" w:semiHidden="1" w:qFormat="0"/>
    <w:lsdException w:name="List Continue 4" w:semiHidden="1" w:qFormat="0"/>
    <w:lsdException w:name="List Continue 5" w:semiHidden="1" w:qFormat="0"/>
    <w:lsdException w:name="Message Header" w:semiHidden="1" w:qFormat="0"/>
    <w:lsdException w:name="Subtitle" w:uiPriority="11" w:unhideWhenUsed="0"/>
    <w:lsdException w:name="Salutation" w:semiHidden="1" w:qFormat="0"/>
    <w:lsdException w:name="Date" w:semiHidden="1" w:qFormat="0"/>
    <w:lsdException w:name="Body Text First Indent" w:semiHidden="1" w:qFormat="0"/>
    <w:lsdException w:name="Body Text First Indent 2" w:semiHidden="1" w:qFormat="0"/>
    <w:lsdException w:name="Note Heading" w:semiHidden="1" w:qFormat="0"/>
    <w:lsdException w:name="Body Text Indent 2" w:semiHidden="1" w:qFormat="0"/>
    <w:lsdException w:name="Body Text Indent 3" w:semiHidden="1" w:qFormat="0"/>
    <w:lsdException w:name="Block Text" w:semiHidden="1" w:qFormat="0"/>
    <w:lsdException w:name="Hyperlink" w:semiHidden="1" w:qFormat="0"/>
    <w:lsdException w:name="FollowedHyperlink" w:semiHidden="1" w:qFormat="0"/>
    <w:lsdException w:name="Strong" w:uiPriority="22" w:unhideWhenUsed="0"/>
    <w:lsdException w:name="Emphasis" w:uiPriority="20" w:unhideWhenUsed="0"/>
    <w:lsdException w:name="Document Map" w:semiHidden="1" w:qFormat="0"/>
    <w:lsdException w:name="Plain Text" w:semiHidden="1" w:qFormat="0"/>
    <w:lsdException w:name="E-mail Signature" w:semiHidden="1" w:qFormat="0"/>
    <w:lsdException w:name="HTML Top of Form" w:semiHidden="1" w:qFormat="0"/>
    <w:lsdException w:name="HTML Bottom of Form" w:semiHidden="1" w:qFormat="0"/>
    <w:lsdException w:name="Normal (Web)" w:semiHidden="1" w:qFormat="0"/>
    <w:lsdException w:name="HTML Acronym" w:semiHidden="1" w:qFormat="0"/>
    <w:lsdException w:name="HTML Address" w:semiHidden="1" w:qFormat="0"/>
    <w:lsdException w:name="HTML Cite" w:semiHidden="1" w:qFormat="0"/>
    <w:lsdException w:name="HTML Code" w:semiHidden="1" w:qFormat="0"/>
    <w:lsdException w:name="HTML Definition" w:semiHidden="1" w:qFormat="0"/>
    <w:lsdException w:name="HTML Keyboard" w:semiHidden="1" w:qFormat="0"/>
    <w:lsdException w:name="HTML Preformatted" w:semiHidden="1" w:qFormat="0"/>
    <w:lsdException w:name="HTML Sample" w:semiHidden="1" w:qFormat="0"/>
    <w:lsdException w:name="HTML Typewriter" w:semiHidden="1" w:qFormat="0"/>
    <w:lsdException w:name="HTML Variable" w:semiHidden="1" w:qFormat="0"/>
    <w:lsdException w:name="Normal Table" w:semiHidden="1"/>
    <w:lsdException w:name="annotation subject" w:semiHidden="1" w:qFormat="0"/>
    <w:lsdException w:name="No List" w:semiHidden="1" w:qFormat="0"/>
    <w:lsdException w:name="Outline List 1" w:semiHidden="1" w:qFormat="0"/>
    <w:lsdException w:name="Outline List 2" w:semiHidden="1" w:qFormat="0"/>
    <w:lsdException w:name="Outline List 3" w:semiHidden="1" w:qFormat="0"/>
    <w:lsdException w:name="Table Simple 1" w:semiHidden="1" w:qFormat="0"/>
    <w:lsdException w:name="Table Simple 2" w:semiHidden="1" w:qFormat="0"/>
    <w:lsdException w:name="Table Simple 3" w:semiHidden="1" w:qFormat="0"/>
    <w:lsdException w:name="Table Classic 1" w:semiHidden="1" w:qFormat="0"/>
    <w:lsdException w:name="Table Classic 2" w:semiHidden="1" w:qFormat="0"/>
    <w:lsdException w:name="Table Classic 3" w:semiHidden="1" w:qFormat="0"/>
    <w:lsdException w:name="Table Classic 4" w:semiHidden="1" w:qFormat="0"/>
    <w:lsdException w:name="Table Colorful 1" w:semiHidden="1" w:qFormat="0"/>
    <w:lsdException w:name="Table Colorful 2" w:semiHidden="1" w:qFormat="0"/>
    <w:lsdException w:name="Table Colorful 3" w:semiHidden="1" w:qFormat="0"/>
    <w:lsdException w:name="Table Columns 1" w:semiHidden="1" w:qFormat="0"/>
    <w:lsdException w:name="Table Columns 2" w:semiHidden="1" w:qFormat="0"/>
    <w:lsdException w:name="Table Columns 3" w:semiHidden="1" w:qFormat="0"/>
    <w:lsdException w:name="Table Columns 4" w:semiHidden="1" w:qFormat="0"/>
    <w:lsdException w:name="Table Columns 5" w:semiHidden="1" w:qFormat="0"/>
    <w:lsdException w:name="Table Grid 1" w:semiHidden="1" w:qFormat="0"/>
    <w:lsdException w:name="Table Grid 2" w:semiHidden="1" w:qFormat="0"/>
    <w:lsdException w:name="Table Grid 3" w:semiHidden="1" w:qFormat="0"/>
    <w:lsdException w:name="Table Grid 4" w:semiHidden="1" w:qFormat="0"/>
    <w:lsdException w:name="Table Grid 5" w:semiHidden="1" w:qFormat="0"/>
    <w:lsdException w:name="Table Grid 6" w:semiHidden="1" w:qFormat="0"/>
    <w:lsdException w:name="Table Grid 7" w:semiHidden="1" w:qFormat="0"/>
    <w:lsdException w:name="Table Grid 8" w:semiHidden="1" w:qFormat="0"/>
    <w:lsdException w:name="Table List 1" w:semiHidden="1" w:qFormat="0"/>
    <w:lsdException w:name="Table List 2" w:semiHidden="1" w:qFormat="0"/>
    <w:lsdException w:name="Table List 3" w:semiHidden="1" w:qFormat="0"/>
    <w:lsdException w:name="Table List 4" w:semiHidden="1" w:qFormat="0"/>
    <w:lsdException w:name="Table List 5" w:semiHidden="1" w:qFormat="0"/>
    <w:lsdException w:name="Table List 6" w:semiHidden="1" w:qFormat="0"/>
    <w:lsdException w:name="Table List 7" w:semiHidden="1" w:qFormat="0"/>
    <w:lsdException w:name="Table List 8" w:semiHidden="1" w:qFormat="0"/>
    <w:lsdException w:name="Table 3D effects 1" w:semiHidden="1" w:qFormat="0"/>
    <w:lsdException w:name="Table 3D effects 2" w:semiHidden="1" w:qFormat="0"/>
    <w:lsdException w:name="Table 3D effects 3" w:semiHidden="1" w:qFormat="0"/>
    <w:lsdException w:name="Table Contemporary" w:semiHidden="1" w:qFormat="0"/>
    <w:lsdException w:name="Table Elegant" w:semiHidden="1" w:qFormat="0"/>
    <w:lsdException w:name="Table Professional" w:semiHidden="1" w:qFormat="0"/>
    <w:lsdException w:name="Table Subtle 1" w:semiHidden="1" w:qFormat="0"/>
    <w:lsdException w:name="Table Subtle 2" w:semiHidden="1" w:qFormat="0"/>
    <w:lsdException w:name="Table Web 1" w:semiHidden="1" w:qFormat="0"/>
    <w:lsdException w:name="Table Web 2" w:semiHidden="1" w:qFormat="0"/>
    <w:lsdException w:name="Table Web 3" w:semiHidden="1" w:qFormat="0"/>
    <w:lsdException w:name="Balloon Text" w:semiHidden="1" w:qFormat="0"/>
    <w:lsdException w:name="Table Grid" w:uiPriority="59" w:unhideWhenUsed="0"/>
    <w:lsdException w:name="Table Theme" w:semiHidden="1" w:qFormat="0"/>
    <w:lsdException w:name="Placeholder Text" w:semiHidden="1" w:qFormat="0"/>
    <w:lsdException w:name="No Spacing" w:uiPriority="1" w:unhideWhenUsed="0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 w:qFormat="0"/>
    <w:lsdException w:name="Dark List" w:uiPriority="70" w:unhideWhenUsed="0"/>
    <w:lsdException w:name="Colorful Shading" w:uiPriority="71" w:unhideWhenUsed="0" w:qFormat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 w:qFormat="0"/>
    <w:lsdException w:name="Revision" w:semiHidden="1" w:qFormat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 w:qFormat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 w:qFormat="0"/>
    <w:lsdException w:name="Medium Grid 2 Accent 3" w:uiPriority="68" w:unhideWhenUsed="0" w:qFormat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 w:qFormat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 w:qFormat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 w:qFormat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semiHidden="1" w:uiPriority="37" w:qFormat="0"/>
    <w:lsdException w:name="TOC Heading" w:semiHidden="1" w:uiPriority="39"/>
  </w:latentStyles>
  <w:style w:type="paragraph" w:default="1" w:styleId="Normal">
    <w:name w:val="Normal"/>
    <w:qFormat/>
    <w:rsid w:val="00D76B4B"/>
    <w:pPr>
      <w:spacing w:after="200" w:line="276" w:lineRule="auto"/>
    </w:pPr>
    <w:rPr>
      <w:rFonts w:ascii="Times New Roman" w:hAnsi="Times New Roman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6B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B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6B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B4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B4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B4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B4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B4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B4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rsid w:val="00D76B4B"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rsid w:val="00D76B4B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rsid w:val="00D76B4B"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6B4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76B4B"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rsid w:val="00D76B4B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D76B4B"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rsid w:val="00D76B4B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rsid w:val="00D76B4B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rsid w:val="00D76B4B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D76B4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D76B4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rsid w:val="00D76B4B"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rsid w:val="00D76B4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rsid w:val="00D76B4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rsid w:val="00D76B4B"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rsid w:val="00D76B4B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rsid w:val="00D76B4B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rsid w:val="00D76B4B"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rsid w:val="00D76B4B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bidi="ar-SA"/>
    </w:rPr>
  </w:style>
  <w:style w:type="character" w:styleId="Strong">
    <w:name w:val="Strong"/>
    <w:basedOn w:val="DefaultParagraphFont"/>
    <w:uiPriority w:val="22"/>
    <w:qFormat/>
    <w:rsid w:val="00D76B4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B4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rsid w:val="00D76B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76B4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LightShading1">
    <w:name w:val="Light Shading1"/>
    <w:basedOn w:val="TableNormal"/>
    <w:uiPriority w:val="60"/>
    <w:qFormat/>
    <w:rsid w:val="00D76B4B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qFormat/>
    <w:rsid w:val="00D76B4B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sid w:val="00D76B4B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sid w:val="00D76B4B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sid w:val="00D76B4B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sid w:val="00D76B4B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sid w:val="00D76B4B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qFormat/>
    <w:rsid w:val="00D76B4B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qFormat/>
    <w:rsid w:val="00D76B4B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rsid w:val="00D76B4B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rsid w:val="00D76B4B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rsid w:val="00D76B4B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rsid w:val="00D76B4B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rsid w:val="00D76B4B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qFormat/>
    <w:rsid w:val="00D76B4B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customStyle="1" w:styleId="LightGrid-Accent11">
    <w:name w:val="Light Grid - Accent 11"/>
    <w:basedOn w:val="TableNormal"/>
    <w:uiPriority w:val="62"/>
    <w:qFormat/>
    <w:rsid w:val="00D76B4B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rsid w:val="00D76B4B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rsid w:val="00D76B4B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rsid w:val="00D76B4B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rsid w:val="00D76B4B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rsid w:val="00D76B4B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customStyle="1" w:styleId="MediumShading11">
    <w:name w:val="Medium Shading 11"/>
    <w:basedOn w:val="TableNormal"/>
    <w:uiPriority w:val="63"/>
    <w:qFormat/>
    <w:rsid w:val="00D76B4B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qFormat/>
    <w:rsid w:val="00D76B4B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rsid w:val="00D76B4B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rsid w:val="00D76B4B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rsid w:val="00D76B4B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rsid w:val="00D76B4B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rsid w:val="00D76B4B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qFormat/>
    <w:rsid w:val="00D76B4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qFormat/>
    <w:rsid w:val="00D76B4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rsid w:val="00D76B4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rsid w:val="00D76B4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rsid w:val="00D76B4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rsid w:val="00D76B4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rsid w:val="00D76B4B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qFormat/>
    <w:rsid w:val="00D76B4B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D76B4B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sid w:val="00D76B4B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sid w:val="00D76B4B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sid w:val="00D76B4B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sid w:val="00D76B4B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sid w:val="00D76B4B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qFormat/>
    <w:rsid w:val="00D76B4B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rsid w:val="00D76B4B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rsid w:val="00D76B4B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D76B4B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rsid w:val="00D76B4B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rsid w:val="00D76B4B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rsid w:val="00D76B4B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D76B4B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D76B4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rsid w:val="00D76B4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rsid w:val="00D76B4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rsid w:val="00D76B4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rsid w:val="00D76B4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rsid w:val="00D76B4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rsid w:val="00D76B4B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qFormat/>
    <w:rsid w:val="00D76B4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sid w:val="00D76B4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sid w:val="00D76B4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sid w:val="00D76B4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sid w:val="00D76B4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sid w:val="00D76B4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sid w:val="00D76B4B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D76B4B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sid w:val="00D76B4B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D76B4B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sid w:val="00D76B4B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sid w:val="00D76B4B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sid w:val="00D76B4B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sid w:val="00D76B4B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qFormat/>
    <w:rsid w:val="00D76B4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sid w:val="00D76B4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sid w:val="00D76B4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sid w:val="00D76B4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sid w:val="00D76B4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D76B4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sid w:val="00D76B4B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qFormat/>
    <w:rsid w:val="00D76B4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sid w:val="00D76B4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sid w:val="00D76B4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sid w:val="00D76B4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sid w:val="00D76B4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sid w:val="00D76B4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sid w:val="00D76B4B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  <w:rsid w:val="00D76B4B"/>
  </w:style>
  <w:style w:type="character" w:customStyle="1" w:styleId="FooterChar">
    <w:name w:val="Footer Char"/>
    <w:basedOn w:val="DefaultParagraphFont"/>
    <w:link w:val="Footer"/>
    <w:uiPriority w:val="99"/>
    <w:qFormat/>
    <w:rsid w:val="00D76B4B"/>
  </w:style>
  <w:style w:type="paragraph" w:styleId="NoSpacing">
    <w:name w:val="No Spacing"/>
    <w:uiPriority w:val="1"/>
    <w:qFormat/>
    <w:rsid w:val="00D76B4B"/>
    <w:rPr>
      <w:sz w:val="22"/>
      <w:szCs w:val="22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D76B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D76B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D76B4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sid w:val="00D76B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D76B4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76B4B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  <w:rsid w:val="00D76B4B"/>
  </w:style>
  <w:style w:type="character" w:customStyle="1" w:styleId="BodyText2Char">
    <w:name w:val="Body Text 2 Char"/>
    <w:basedOn w:val="DefaultParagraphFont"/>
    <w:link w:val="BodyText2"/>
    <w:uiPriority w:val="99"/>
    <w:qFormat/>
    <w:rsid w:val="00D76B4B"/>
  </w:style>
  <w:style w:type="character" w:customStyle="1" w:styleId="BodyText3Char">
    <w:name w:val="Body Text 3 Char"/>
    <w:basedOn w:val="DefaultParagraphFont"/>
    <w:link w:val="BodyText3"/>
    <w:uiPriority w:val="99"/>
    <w:qFormat/>
    <w:rsid w:val="00D76B4B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sid w:val="00D76B4B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D76B4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sid w:val="00D76B4B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D76B4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D76B4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D76B4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D76B4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D76B4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D76B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B4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D76B4B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sid w:val="00D76B4B"/>
    <w:rPr>
      <w:i/>
      <w:iCs/>
      <w:color w:val="808080" w:themeColor="text1" w:themeTint="7F"/>
    </w:rPr>
  </w:style>
  <w:style w:type="character" w:customStyle="1" w:styleId="IntenseEmphasis1">
    <w:name w:val="Intense Emphasis1"/>
    <w:basedOn w:val="DefaultParagraphFont"/>
    <w:uiPriority w:val="21"/>
    <w:qFormat/>
    <w:rsid w:val="00D76B4B"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sid w:val="00D76B4B"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sid w:val="00D76B4B"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sid w:val="00D76B4B"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D76B4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7"/>
    <customShpInfo spid="_x0000_s103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EA3589-1625-439C-A266-ED5BDD146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874</Words>
  <Characters>4985</Characters>
  <Application>Microsoft Office Word</Application>
  <DocSecurity>0</DocSecurity>
  <Lines>41</Lines>
  <Paragraphs>11</Paragraphs>
  <ScaleCrop>false</ScaleCrop>
  <Company/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138</cp:revision>
  <cp:lastPrinted>2026-09-12T03:32:00Z</cp:lastPrinted>
  <dcterms:created xsi:type="dcterms:W3CDTF">2013-12-23T23:15:00Z</dcterms:created>
  <dcterms:modified xsi:type="dcterms:W3CDTF">2026-10-04T06:58:00Z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eyJoZGlkIjoiYmU5ZWI0ZDQ0ODVlODgxM2Q3OWNhZDVhYzZmZDhjNTMifQ==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030C78B20C6F45D59F1BB427C1B3C698_12</vt:lpwstr>
  </property>
</Properties>
</file>